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2766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/2026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 2026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Король Е.П., 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Солодовниковой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</w:t>
      </w:r>
      <w:r>
        <w:rPr>
          <w:rFonts w:ascii="Times New Roman" w:eastAsia="Times New Roman" w:hAnsi="Times New Roman" w:cs="Times New Roman"/>
          <w:sz w:val="28"/>
          <w:szCs w:val="28"/>
        </w:rPr>
        <w:t>Киберколлект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>Старцевой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Юлии Сергеевне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167, 194-199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ГПК РФ,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</w:t>
      </w:r>
      <w:r>
        <w:rPr>
          <w:rFonts w:ascii="Times New Roman" w:eastAsia="Times New Roman" w:hAnsi="Times New Roman" w:cs="Times New Roman"/>
          <w:sz w:val="28"/>
          <w:szCs w:val="28"/>
        </w:rPr>
        <w:t>Киберколлект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 -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eastAsia="Times New Roman" w:hAnsi="Times New Roman" w:cs="Times New Roman"/>
          <w:sz w:val="28"/>
          <w:szCs w:val="28"/>
        </w:rPr>
        <w:t>Старцевой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Юлии Сергеевны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7rplc-9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>
        <w:rPr>
          <w:rStyle w:val="cat-UserDefinedgrp-24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</w:t>
      </w:r>
      <w:r>
        <w:rPr>
          <w:rFonts w:ascii="Times New Roman" w:eastAsia="Times New Roman" w:hAnsi="Times New Roman" w:cs="Times New Roman"/>
          <w:sz w:val="28"/>
          <w:szCs w:val="28"/>
        </w:rPr>
        <w:t>Киберколлект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(ИНН </w:t>
      </w:r>
      <w:r>
        <w:rPr>
          <w:rStyle w:val="cat-UserDefinedgrp-25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задолженность по договору займа № </w:t>
      </w:r>
      <w:r>
        <w:rPr>
          <w:rStyle w:val="cat-UserDefinedgrp-26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03.11.2024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заключенному с </w:t>
      </w:r>
      <w:r>
        <w:rPr>
          <w:rFonts w:ascii="Times New Roman" w:eastAsia="Times New Roman" w:hAnsi="Times New Roman" w:cs="Times New Roman"/>
          <w:sz w:val="28"/>
          <w:szCs w:val="28"/>
        </w:rPr>
        <w:t>ООО М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«Триумвират»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Style w:val="cat-Sumgrp-12rplc-20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из которых: </w:t>
      </w:r>
      <w:r>
        <w:rPr>
          <w:rStyle w:val="cat-Sumgrp-13rplc-21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остаток основного долга, </w:t>
      </w:r>
      <w:r>
        <w:rPr>
          <w:rStyle w:val="cat-Sumgrp-14rplc-22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проценты по договору за период с </w:t>
      </w:r>
      <w:r>
        <w:rPr>
          <w:rStyle w:val="cat-UserDefinedgrp-27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а также расходы по уплате государственной пошлины в размере </w:t>
      </w:r>
      <w:r>
        <w:rPr>
          <w:rStyle w:val="cat-Sumgrp-15rplc-26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юридических услуг в размере </w:t>
      </w:r>
      <w:r>
        <w:rPr>
          <w:rStyle w:val="cat-Sumgrp-16rplc-27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 течение месяца со дня принятия решения суда в окончательной форме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Е.П. Король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 10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Е.П. Король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Л.Н. </w:t>
      </w:r>
      <w:r>
        <w:rPr>
          <w:rFonts w:ascii="Times New Roman" w:eastAsia="Times New Roman" w:hAnsi="Times New Roman" w:cs="Times New Roman"/>
          <w:sz w:val="20"/>
          <w:szCs w:val="20"/>
        </w:rPr>
        <w:t>Солодовникова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038485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9">
    <w:name w:val="cat-PassportData grp-17 rplc-9"/>
    <w:basedOn w:val="DefaultParagraphFont"/>
  </w:style>
  <w:style w:type="character" w:customStyle="1" w:styleId="cat-UserDefinedgrp-24rplc-12">
    <w:name w:val="cat-UserDefined grp-24 rplc-12"/>
    <w:basedOn w:val="DefaultParagraphFont"/>
  </w:style>
  <w:style w:type="character" w:customStyle="1" w:styleId="cat-UserDefinedgrp-25rplc-15">
    <w:name w:val="cat-UserDefined grp-25 rplc-15"/>
    <w:basedOn w:val="DefaultParagraphFont"/>
  </w:style>
  <w:style w:type="character" w:customStyle="1" w:styleId="cat-UserDefinedgrp-26rplc-17">
    <w:name w:val="cat-UserDefined grp-26 rplc-17"/>
    <w:basedOn w:val="DefaultParagraphFont"/>
  </w:style>
  <w:style w:type="character" w:customStyle="1" w:styleId="cat-Sumgrp-12rplc-20">
    <w:name w:val="cat-Sum grp-12 rplc-20"/>
    <w:basedOn w:val="DefaultParagraphFont"/>
  </w:style>
  <w:style w:type="character" w:customStyle="1" w:styleId="cat-Sumgrp-13rplc-21">
    <w:name w:val="cat-Sum grp-13 rplc-21"/>
    <w:basedOn w:val="DefaultParagraphFont"/>
  </w:style>
  <w:style w:type="character" w:customStyle="1" w:styleId="cat-Sumgrp-14rplc-22">
    <w:name w:val="cat-Sum grp-14 rplc-22"/>
    <w:basedOn w:val="DefaultParagraphFont"/>
  </w:style>
  <w:style w:type="character" w:customStyle="1" w:styleId="cat-UserDefinedgrp-27rplc-24">
    <w:name w:val="cat-UserDefined grp-27 rplc-24"/>
    <w:basedOn w:val="DefaultParagraphFont"/>
  </w:style>
  <w:style w:type="character" w:customStyle="1" w:styleId="cat-Sumgrp-15rplc-26">
    <w:name w:val="cat-Sum grp-15 rplc-26"/>
    <w:basedOn w:val="DefaultParagraphFont"/>
  </w:style>
  <w:style w:type="character" w:customStyle="1" w:styleId="cat-Sumgrp-16rplc-27">
    <w:name w:val="cat-Sum grp-16 rplc-27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B4DF5-2408-4518-8DE7-364CF5BCC3E2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